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8636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14F8B-9ADA-4DD1-B699-336EB57E8BB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